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241C" w:rsidRDefault="003D04AE" w:rsidP="00E944D2">
      <w:pPr>
        <w:pStyle w:val="Ttulo"/>
        <w:pBdr>
          <w:bottom w:val="dashed" w:sz="4" w:space="1" w:color="auto"/>
        </w:pBdr>
        <w:jc w:val="center"/>
        <w:rPr>
          <w:lang w:bidi="pt-PT"/>
        </w:rPr>
      </w:pPr>
      <w:r>
        <w:rPr>
          <w:lang w:bidi="pt-PT"/>
        </w:rPr>
        <w:t>Júlio Campos</w:t>
      </w:r>
    </w:p>
    <w:p w:rsidR="00DB241C" w:rsidRDefault="00FD0D42" w:rsidP="003D04AE">
      <w:pPr>
        <w:pStyle w:val="InformaesdeContacto"/>
        <w:jc w:val="center"/>
      </w:pPr>
      <w:r w:rsidRPr="003D04AE">
        <w:rPr>
          <w:color w:val="0070C0"/>
          <w:lang w:bidi="pt-PT"/>
        </w:rPr>
        <w:t>Endereço</w:t>
      </w:r>
      <w:r w:rsidR="003D04AE" w:rsidRPr="003D04AE">
        <w:rPr>
          <w:color w:val="0070C0"/>
          <w:lang w:bidi="pt-PT"/>
        </w:rPr>
        <w:t xml:space="preserve"> completo | </w:t>
      </w:r>
      <w:r w:rsidRPr="003D04AE">
        <w:rPr>
          <w:color w:val="0070C0"/>
          <w:lang w:bidi="pt-PT"/>
        </w:rPr>
        <w:t>Localidade</w:t>
      </w:r>
      <w:r w:rsidR="003D04AE" w:rsidRPr="003D04AE">
        <w:rPr>
          <w:color w:val="0070C0"/>
          <w:lang w:bidi="pt-PT"/>
        </w:rPr>
        <w:t xml:space="preserve"> |</w:t>
      </w:r>
      <w:r w:rsidRPr="003D04AE">
        <w:rPr>
          <w:color w:val="0070C0"/>
          <w:lang w:bidi="pt-PT"/>
        </w:rPr>
        <w:t xml:space="preserve"> Código Postal</w:t>
      </w:r>
      <w:r w:rsidR="003D04AE" w:rsidRPr="003D04AE">
        <w:rPr>
          <w:color w:val="0070C0"/>
          <w:lang w:bidi="pt-PT"/>
        </w:rPr>
        <w:t xml:space="preserve"> | </w:t>
      </w:r>
      <w:r w:rsidRPr="003D04AE">
        <w:rPr>
          <w:color w:val="0070C0"/>
          <w:lang w:bidi="pt-PT"/>
        </w:rPr>
        <w:t>Telefone</w:t>
      </w:r>
      <w:r w:rsidR="003D04AE" w:rsidRPr="003D04AE">
        <w:rPr>
          <w:color w:val="0070C0"/>
          <w:lang w:bidi="pt-PT"/>
        </w:rPr>
        <w:t xml:space="preserve"> | Celular | E-mail</w:t>
      </w:r>
    </w:p>
    <w:p w:rsidR="00DB241C" w:rsidRPr="003D04AE" w:rsidRDefault="003D04AE">
      <w:pPr>
        <w:pStyle w:val="Data"/>
        <w:rPr>
          <w:color w:val="404040" w:themeColor="text1" w:themeTint="BF"/>
          <w:lang w:bidi="pt-PT"/>
        </w:rPr>
      </w:pPr>
      <w:r w:rsidRPr="003D04AE">
        <w:rPr>
          <w:color w:val="404040" w:themeColor="text1" w:themeTint="BF"/>
          <w:lang w:bidi="pt-PT"/>
        </w:rPr>
        <w:t>01/01/2018</w:t>
      </w:r>
    </w:p>
    <w:p w:rsidR="003D04AE" w:rsidRPr="003D04AE" w:rsidRDefault="003D04AE" w:rsidP="003D04AE">
      <w:pPr>
        <w:rPr>
          <w:color w:val="404040" w:themeColor="text1" w:themeTint="BF"/>
          <w:lang w:bidi="pt-PT"/>
        </w:rPr>
      </w:pPr>
    </w:p>
    <w:p w:rsidR="003D04AE" w:rsidRPr="003D04AE" w:rsidRDefault="003D04AE">
      <w:pPr>
        <w:pStyle w:val="Endereo"/>
        <w:rPr>
          <w:color w:val="404040" w:themeColor="text1" w:themeTint="BF"/>
          <w:u w:val="single"/>
        </w:rPr>
      </w:pPr>
      <w:r w:rsidRPr="003D04AE">
        <w:rPr>
          <w:color w:val="404040" w:themeColor="text1" w:themeTint="BF"/>
          <w:u w:val="single"/>
          <w:lang w:bidi="pt-PT"/>
        </w:rPr>
        <w:t>Nome do Destinatário</w:t>
      </w:r>
    </w:p>
    <w:p w:rsidR="00DB241C" w:rsidRPr="003D04AE" w:rsidRDefault="003D04AE">
      <w:pPr>
        <w:pStyle w:val="Endereo"/>
        <w:rPr>
          <w:color w:val="404040" w:themeColor="text1" w:themeTint="BF"/>
          <w:u w:val="single"/>
        </w:rPr>
      </w:pPr>
      <w:r w:rsidRPr="003D04AE">
        <w:rPr>
          <w:color w:val="404040" w:themeColor="text1" w:themeTint="BF"/>
          <w:u w:val="single"/>
          <w:lang w:bidi="pt-PT"/>
        </w:rPr>
        <w:t>Título</w:t>
      </w:r>
    </w:p>
    <w:p w:rsidR="00DB241C" w:rsidRPr="003D04AE" w:rsidRDefault="003D04AE">
      <w:pPr>
        <w:pStyle w:val="Endereo"/>
        <w:rPr>
          <w:color w:val="404040" w:themeColor="text1" w:themeTint="BF"/>
          <w:u w:val="single"/>
        </w:rPr>
      </w:pPr>
      <w:r w:rsidRPr="003D04AE">
        <w:rPr>
          <w:color w:val="404040" w:themeColor="text1" w:themeTint="BF"/>
          <w:u w:val="single"/>
          <w:lang w:bidi="pt-PT"/>
        </w:rPr>
        <w:t>Empresa</w:t>
      </w:r>
    </w:p>
    <w:p w:rsidR="00DB241C" w:rsidRPr="003D04AE" w:rsidRDefault="003D04AE">
      <w:pPr>
        <w:pStyle w:val="Endereo"/>
        <w:rPr>
          <w:color w:val="404040" w:themeColor="text1" w:themeTint="BF"/>
          <w:u w:val="single"/>
        </w:rPr>
      </w:pPr>
      <w:r w:rsidRPr="003D04AE">
        <w:rPr>
          <w:color w:val="404040" w:themeColor="text1" w:themeTint="BF"/>
          <w:u w:val="single"/>
          <w:lang w:bidi="pt-PT"/>
        </w:rPr>
        <w:t>Endereço</w:t>
      </w:r>
    </w:p>
    <w:p w:rsidR="00DB241C" w:rsidRPr="003D04AE" w:rsidRDefault="003D04AE">
      <w:pPr>
        <w:pStyle w:val="Endereo"/>
        <w:rPr>
          <w:color w:val="404040" w:themeColor="text1" w:themeTint="BF"/>
          <w:u w:val="single"/>
        </w:rPr>
      </w:pPr>
      <w:r w:rsidRPr="003D04AE">
        <w:rPr>
          <w:color w:val="404040" w:themeColor="text1" w:themeTint="BF"/>
          <w:u w:val="single"/>
          <w:lang w:bidi="pt-PT"/>
        </w:rPr>
        <w:t>Localidade, Código Postal</w:t>
      </w:r>
    </w:p>
    <w:p w:rsidR="00DB241C" w:rsidRDefault="003D04AE">
      <w:pPr>
        <w:pStyle w:val="Saudao"/>
        <w:rPr>
          <w:color w:val="404040" w:themeColor="text1" w:themeTint="BF"/>
          <w:lang w:bidi="pt-PT"/>
        </w:rPr>
      </w:pPr>
      <w:r w:rsidRPr="003D04AE">
        <w:rPr>
          <w:color w:val="404040" w:themeColor="text1" w:themeTint="BF"/>
          <w:lang w:bidi="pt-PT"/>
        </w:rPr>
        <w:t xml:space="preserve">Exmo(a). Sr(a). </w:t>
      </w:r>
      <w:r w:rsidRPr="003D04AE">
        <w:rPr>
          <w:color w:val="404040" w:themeColor="text1" w:themeTint="BF"/>
          <w:u w:val="single"/>
          <w:lang w:bidi="pt-PT"/>
        </w:rPr>
        <w:t>Nome do Destinatário</w:t>
      </w:r>
      <w:r w:rsidR="00FD0D42" w:rsidRPr="003D04AE">
        <w:rPr>
          <w:color w:val="404040" w:themeColor="text1" w:themeTint="BF"/>
          <w:lang w:bidi="pt-PT"/>
        </w:rPr>
        <w:t>:</w:t>
      </w:r>
    </w:p>
    <w:p w:rsidR="003D04AE" w:rsidRPr="003D04AE" w:rsidRDefault="003D04AE" w:rsidP="003D04AE">
      <w:pPr>
        <w:rPr>
          <w:lang w:bidi="pt-PT"/>
        </w:rPr>
      </w:pPr>
    </w:p>
    <w:p w:rsidR="003D04AE" w:rsidRDefault="003D04AE" w:rsidP="003D04AE">
      <w:pPr>
        <w:pStyle w:val="Encerramento"/>
        <w:spacing w:before="120" w:line="276" w:lineRule="auto"/>
        <w:jc w:val="both"/>
        <w:rPr>
          <w:rFonts w:eastAsiaTheme="minorHAnsi"/>
          <w:b w:val="0"/>
          <w:bCs w:val="0"/>
          <w:color w:val="404040" w:themeColor="text1" w:themeTint="BF"/>
          <w:szCs w:val="22"/>
          <w:lang w:bidi="pt-PT"/>
        </w:rPr>
      </w:pPr>
      <w:r w:rsidRPr="003D04AE">
        <w:rPr>
          <w:rFonts w:eastAsiaTheme="minorHAnsi"/>
          <w:b w:val="0"/>
          <w:bCs w:val="0"/>
          <w:color w:val="404040" w:themeColor="text1" w:themeTint="BF"/>
          <w:szCs w:val="22"/>
          <w:u w:val="single"/>
          <w:lang w:bidi="pt-PT"/>
        </w:rPr>
        <w:t>Nome de quem indicou</w:t>
      </w:r>
      <w:r w:rsidRPr="003D04AE">
        <w:rPr>
          <w:rFonts w:eastAsiaTheme="minorHAnsi"/>
          <w:b w:val="0"/>
          <w:bCs w:val="0"/>
          <w:color w:val="404040" w:themeColor="text1" w:themeTint="BF"/>
          <w:szCs w:val="22"/>
          <w:lang w:bidi="pt-PT"/>
        </w:rPr>
        <w:t xml:space="preserve"> sugeriu que o contata-se em relação à posição aberta para o cargo de </w:t>
      </w:r>
      <w:r w:rsidRPr="003D04AE">
        <w:rPr>
          <w:rFonts w:eastAsiaTheme="minorHAnsi"/>
          <w:b w:val="0"/>
          <w:bCs w:val="0"/>
          <w:color w:val="404040" w:themeColor="text1" w:themeTint="BF"/>
          <w:szCs w:val="22"/>
          <w:u w:val="single"/>
          <w:lang w:bidi="pt-PT"/>
        </w:rPr>
        <w:t>Engenheiro</w:t>
      </w:r>
      <w:r w:rsidRPr="003D04AE">
        <w:rPr>
          <w:rFonts w:eastAsiaTheme="minorHAnsi"/>
          <w:b w:val="0"/>
          <w:bCs w:val="0"/>
          <w:color w:val="404040" w:themeColor="text1" w:themeTint="BF"/>
          <w:szCs w:val="22"/>
          <w:lang w:bidi="pt-PT"/>
        </w:rPr>
        <w:t xml:space="preserve">. </w:t>
      </w:r>
    </w:p>
    <w:p w:rsidR="003D04AE" w:rsidRDefault="003D04AE" w:rsidP="003D04AE">
      <w:pPr>
        <w:pStyle w:val="Encerramento"/>
        <w:spacing w:before="120" w:line="276" w:lineRule="auto"/>
        <w:jc w:val="both"/>
        <w:rPr>
          <w:rFonts w:eastAsiaTheme="minorHAnsi"/>
          <w:b w:val="0"/>
          <w:bCs w:val="0"/>
          <w:color w:val="404040" w:themeColor="text1" w:themeTint="BF"/>
          <w:szCs w:val="22"/>
          <w:lang w:bidi="pt-PT"/>
        </w:rPr>
      </w:pPr>
      <w:r w:rsidRPr="003D04AE">
        <w:rPr>
          <w:rFonts w:eastAsiaTheme="minorHAnsi"/>
          <w:b w:val="0"/>
          <w:bCs w:val="0"/>
          <w:color w:val="404040" w:themeColor="text1" w:themeTint="BF"/>
          <w:szCs w:val="22"/>
          <w:lang w:bidi="pt-PT"/>
        </w:rPr>
        <w:t xml:space="preserve">Como verá no currículo em anexo, a minha educação e a minha experiência profissional fazem de mim um excelente candidato para a posição. Tenho mais de </w:t>
      </w:r>
      <w:r w:rsidRPr="003D04AE">
        <w:rPr>
          <w:rFonts w:eastAsiaTheme="minorHAnsi"/>
          <w:b w:val="0"/>
          <w:bCs w:val="0"/>
          <w:color w:val="404040" w:themeColor="text1" w:themeTint="BF"/>
          <w:szCs w:val="22"/>
          <w:u w:val="single"/>
          <w:lang w:bidi="pt-PT"/>
        </w:rPr>
        <w:t>10 anos</w:t>
      </w:r>
      <w:r w:rsidRPr="003D04AE">
        <w:rPr>
          <w:rFonts w:eastAsiaTheme="minorHAnsi"/>
          <w:b w:val="0"/>
          <w:bCs w:val="0"/>
          <w:color w:val="404040" w:themeColor="text1" w:themeTint="BF"/>
          <w:szCs w:val="22"/>
          <w:lang w:bidi="pt-PT"/>
        </w:rPr>
        <w:t xml:space="preserve"> de experiência no </w:t>
      </w:r>
      <w:r w:rsidRPr="003D04AE">
        <w:rPr>
          <w:rFonts w:eastAsiaTheme="minorHAnsi"/>
          <w:b w:val="0"/>
          <w:bCs w:val="0"/>
          <w:color w:val="404040" w:themeColor="text1" w:themeTint="BF"/>
          <w:szCs w:val="22"/>
          <w:u w:val="single"/>
          <w:lang w:bidi="pt-PT"/>
        </w:rPr>
        <w:t>campo da Construção Civil</w:t>
      </w:r>
      <w:r w:rsidRPr="003D04AE">
        <w:rPr>
          <w:rFonts w:eastAsiaTheme="minorHAnsi"/>
          <w:b w:val="0"/>
          <w:bCs w:val="0"/>
          <w:color w:val="404040" w:themeColor="text1" w:themeTint="BF"/>
          <w:szCs w:val="22"/>
          <w:lang w:bidi="pt-PT"/>
        </w:rPr>
        <w:t>, com um registo consistente das minhas promoções e responsabilidades acrescidas.</w:t>
      </w:r>
    </w:p>
    <w:p w:rsidR="003D04AE" w:rsidRDefault="003D04AE" w:rsidP="003D04AE">
      <w:pPr>
        <w:pStyle w:val="Encerramento"/>
        <w:spacing w:before="120" w:line="276" w:lineRule="auto"/>
        <w:jc w:val="both"/>
        <w:rPr>
          <w:rFonts w:eastAsiaTheme="minorHAnsi"/>
          <w:b w:val="0"/>
          <w:bCs w:val="0"/>
          <w:color w:val="404040" w:themeColor="text1" w:themeTint="BF"/>
          <w:szCs w:val="22"/>
          <w:lang w:bidi="pt-PT"/>
        </w:rPr>
      </w:pPr>
      <w:r w:rsidRPr="003D04AE">
        <w:rPr>
          <w:rFonts w:eastAsiaTheme="minorHAnsi"/>
          <w:b w:val="0"/>
          <w:bCs w:val="0"/>
          <w:color w:val="404040" w:themeColor="text1" w:themeTint="BF"/>
          <w:szCs w:val="22"/>
          <w:lang w:bidi="pt-PT"/>
        </w:rPr>
        <w:t xml:space="preserve">Estou disponível para colocar o meu conhecimento de </w:t>
      </w:r>
      <w:r w:rsidRPr="003D04AE">
        <w:rPr>
          <w:rFonts w:eastAsiaTheme="minorHAnsi"/>
          <w:b w:val="0"/>
          <w:bCs w:val="0"/>
          <w:color w:val="404040" w:themeColor="text1" w:themeTint="BF"/>
          <w:szCs w:val="22"/>
          <w:u w:val="single"/>
          <w:lang w:bidi="pt-PT"/>
        </w:rPr>
        <w:t>Engenheiro Civil</w:t>
      </w:r>
      <w:r w:rsidRPr="003D04AE">
        <w:rPr>
          <w:rFonts w:eastAsiaTheme="minorHAnsi"/>
          <w:b w:val="0"/>
          <w:bCs w:val="0"/>
          <w:color w:val="404040" w:themeColor="text1" w:themeTint="BF"/>
          <w:szCs w:val="22"/>
          <w:lang w:bidi="pt-PT"/>
        </w:rPr>
        <w:t xml:space="preserve">, o meu comprovado compromisso com a excelência e as minhas fortes capacidades de comunicação para trabalhar para uma equipe como a sua na </w:t>
      </w:r>
      <w:r w:rsidRPr="003D04AE">
        <w:rPr>
          <w:rFonts w:eastAsiaTheme="minorHAnsi"/>
          <w:b w:val="0"/>
          <w:bCs w:val="0"/>
          <w:color w:val="404040" w:themeColor="text1" w:themeTint="BF"/>
          <w:szCs w:val="22"/>
          <w:u w:val="single"/>
          <w:lang w:bidi="pt-PT"/>
        </w:rPr>
        <w:t>Companhia Construtura</w:t>
      </w:r>
      <w:r w:rsidRPr="003D04AE">
        <w:rPr>
          <w:rFonts w:eastAsiaTheme="minorHAnsi"/>
          <w:b w:val="0"/>
          <w:bCs w:val="0"/>
          <w:color w:val="404040" w:themeColor="text1" w:themeTint="BF"/>
          <w:szCs w:val="22"/>
          <w:lang w:bidi="pt-PT"/>
        </w:rPr>
        <w:t>.</w:t>
      </w:r>
    </w:p>
    <w:p w:rsidR="003D04AE" w:rsidRPr="003D04AE" w:rsidRDefault="003D04AE" w:rsidP="003D04AE">
      <w:pPr>
        <w:pStyle w:val="Encerramento"/>
        <w:spacing w:before="120" w:line="276" w:lineRule="auto"/>
        <w:jc w:val="both"/>
        <w:rPr>
          <w:rFonts w:eastAsiaTheme="minorHAnsi"/>
          <w:b w:val="0"/>
          <w:bCs w:val="0"/>
          <w:color w:val="404040" w:themeColor="text1" w:themeTint="BF"/>
          <w:szCs w:val="22"/>
          <w:lang w:bidi="pt-PT"/>
        </w:rPr>
      </w:pPr>
      <w:r w:rsidRPr="003D04AE">
        <w:rPr>
          <w:rFonts w:eastAsiaTheme="minorHAnsi"/>
          <w:b w:val="0"/>
          <w:bCs w:val="0"/>
          <w:color w:val="404040" w:themeColor="text1" w:themeTint="BF"/>
          <w:szCs w:val="22"/>
          <w:lang w:bidi="pt-PT"/>
        </w:rPr>
        <w:t xml:space="preserve">Irei contatá-lo novamente em 01/02/2018, na esperança de agendar uma entrevista, mas poderá contatar-me entretanto através do número </w:t>
      </w:r>
      <w:r w:rsidRPr="003D04AE">
        <w:rPr>
          <w:rFonts w:eastAsiaTheme="minorHAnsi"/>
          <w:b w:val="0"/>
          <w:bCs w:val="0"/>
          <w:color w:val="404040" w:themeColor="text1" w:themeTint="BF"/>
          <w:szCs w:val="22"/>
          <w:u w:val="single"/>
          <w:lang w:bidi="pt-PT"/>
        </w:rPr>
        <w:t>(11) 3232-3232 ou contato@site.com.br</w:t>
      </w:r>
      <w:r w:rsidRPr="003D04AE">
        <w:rPr>
          <w:rFonts w:eastAsiaTheme="minorHAnsi"/>
          <w:b w:val="0"/>
          <w:bCs w:val="0"/>
          <w:color w:val="404040" w:themeColor="text1" w:themeTint="BF"/>
          <w:szCs w:val="22"/>
          <w:lang w:bidi="pt-PT"/>
        </w:rPr>
        <w:t>.</w:t>
      </w:r>
    </w:p>
    <w:p w:rsidR="00DB241C" w:rsidRPr="003D04AE" w:rsidRDefault="00FD0D42" w:rsidP="003D04AE">
      <w:pPr>
        <w:pStyle w:val="Encerramento"/>
        <w:rPr>
          <w:rFonts w:eastAsiaTheme="minorHAnsi"/>
          <w:b w:val="0"/>
          <w:bCs w:val="0"/>
          <w:color w:val="404040" w:themeColor="text1" w:themeTint="BF"/>
          <w:szCs w:val="22"/>
          <w:lang w:bidi="pt-PT"/>
        </w:rPr>
      </w:pPr>
      <w:r w:rsidRPr="003D04AE">
        <w:rPr>
          <w:color w:val="404040" w:themeColor="text1" w:themeTint="BF"/>
          <w:lang w:bidi="pt-PT"/>
        </w:rPr>
        <w:t>Atenciosamente,</w:t>
      </w:r>
    </w:p>
    <w:p w:rsidR="00DB241C" w:rsidRDefault="003D04AE">
      <w:pPr>
        <w:pStyle w:val="Assinatura"/>
        <w:rPr>
          <w:color w:val="404040" w:themeColor="text1" w:themeTint="BF"/>
          <w:lang w:bidi="pt-PT"/>
        </w:rPr>
      </w:pPr>
      <w:r w:rsidRPr="003D04AE">
        <w:rPr>
          <w:color w:val="404040" w:themeColor="text1" w:themeTint="BF"/>
          <w:lang w:bidi="pt-PT"/>
        </w:rPr>
        <w:t>Júlio Campos</w:t>
      </w:r>
    </w:p>
    <w:p w:rsidR="003D04AE" w:rsidRDefault="003D04AE" w:rsidP="003D04AE">
      <w:pPr>
        <w:rPr>
          <w:lang w:bidi="pt-PT"/>
        </w:rPr>
      </w:pPr>
      <w:r>
        <w:rPr>
          <w:lang w:bidi="pt-PT"/>
        </w:rPr>
        <w:t>(</w:t>
      </w:r>
      <w:r w:rsidRPr="003D04AE">
        <w:rPr>
          <w:lang w:bidi="pt-PT"/>
        </w:rPr>
        <w:t>Anexo Currículo</w:t>
      </w:r>
      <w:r>
        <w:rPr>
          <w:lang w:bidi="pt-PT"/>
        </w:rPr>
        <w:t>)</w:t>
      </w:r>
    </w:p>
    <w:p w:rsidR="003767C1" w:rsidRPr="00D946F8" w:rsidRDefault="003767C1" w:rsidP="003767C1">
      <w:pPr>
        <w:jc w:val="center"/>
        <w:rPr>
          <w:sz w:val="24"/>
        </w:rPr>
      </w:pPr>
      <w:r w:rsidRPr="00D946F8">
        <w:rPr>
          <w:b/>
          <w:sz w:val="24"/>
        </w:rPr>
        <w:t>Confira também</w:t>
      </w:r>
      <w:r w:rsidRPr="00D946F8">
        <w:rPr>
          <w:sz w:val="24"/>
        </w:rPr>
        <w:t xml:space="preserve">: </w:t>
      </w:r>
      <w:hyperlink r:id="rId7" w:history="1">
        <w:r w:rsidRPr="00D946F8">
          <w:rPr>
            <w:rStyle w:val="Hyperlink"/>
            <w:sz w:val="24"/>
          </w:rPr>
          <w:t>Modelos de Currículo Prontos para Preenche</w:t>
        </w:r>
        <w:r>
          <w:rPr>
            <w:rStyle w:val="Hyperlink"/>
            <w:sz w:val="24"/>
          </w:rPr>
          <w:t>r aqui</w:t>
        </w:r>
      </w:hyperlink>
    </w:p>
    <w:p w:rsidR="003767C1" w:rsidRPr="003D04AE" w:rsidRDefault="003767C1" w:rsidP="003D04AE">
      <w:pPr>
        <w:rPr>
          <w:lang w:bidi="pt-PT"/>
        </w:rPr>
      </w:pPr>
      <w:bookmarkStart w:id="0" w:name="_GoBack"/>
      <w:bookmarkEnd w:id="0"/>
    </w:p>
    <w:sectPr w:rsidR="003767C1" w:rsidRPr="003D04AE">
      <w:footerReference w:type="default" r:id="rId8"/>
      <w:footerReference w:type="first" r:id="rId9"/>
      <w:pgSz w:w="11907" w:h="16839" w:code="9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0964" w:rsidRDefault="00850964">
      <w:pPr>
        <w:spacing w:after="0" w:line="240" w:lineRule="auto"/>
      </w:pPr>
      <w:r>
        <w:separator/>
      </w:r>
    </w:p>
    <w:p w:rsidR="00850964" w:rsidRDefault="00850964"/>
  </w:endnote>
  <w:endnote w:type="continuationSeparator" w:id="0">
    <w:p w:rsidR="00850964" w:rsidRDefault="00850964">
      <w:pPr>
        <w:spacing w:after="0" w:line="240" w:lineRule="auto"/>
      </w:pPr>
      <w:r>
        <w:continuationSeparator/>
      </w:r>
    </w:p>
    <w:p w:rsidR="00850964" w:rsidRDefault="0085096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  <w:tblCaption w:val="Tabela do esquema de rodapé"/>
    </w:tblPr>
    <w:tblGrid>
      <w:gridCol w:w="3011"/>
      <w:gridCol w:w="3008"/>
      <w:gridCol w:w="3008"/>
    </w:tblGrid>
    <w:tr w:rsidR="00DB241C">
      <w:tc>
        <w:tcPr>
          <w:tcW w:w="3116" w:type="dxa"/>
        </w:tcPr>
        <w:p w:rsidR="00DB241C" w:rsidRDefault="00FD0D42">
          <w:pPr>
            <w:pStyle w:val="Rodap"/>
          </w:pPr>
          <w:r>
            <w:rPr>
              <w:lang w:bidi="pt-PT"/>
            </w:rPr>
            <w:t>2</w:t>
          </w:r>
        </w:p>
      </w:tc>
      <w:tc>
        <w:tcPr>
          <w:tcW w:w="3117" w:type="dxa"/>
        </w:tcPr>
        <w:p w:rsidR="00DB241C" w:rsidRDefault="00DB241C">
          <w:pPr>
            <w:pStyle w:val="Rodap"/>
            <w:jc w:val="center"/>
          </w:pPr>
        </w:p>
      </w:tc>
      <w:tc>
        <w:tcPr>
          <w:tcW w:w="3117" w:type="dxa"/>
        </w:tcPr>
        <w:p w:rsidR="00DB241C" w:rsidRDefault="00DB241C">
          <w:pPr>
            <w:pStyle w:val="Rodap"/>
            <w:jc w:val="right"/>
          </w:pPr>
        </w:p>
      </w:tc>
    </w:tr>
  </w:tbl>
  <w:p w:rsidR="00DB241C" w:rsidRDefault="00DB241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04AE" w:rsidRPr="003D04AE" w:rsidRDefault="003D04AE" w:rsidP="003D04AE">
    <w:pPr>
      <w:pBdr>
        <w:bottom w:val="single" w:sz="12" w:space="1" w:color="auto"/>
      </w:pBdr>
      <w:spacing w:after="0" w:line="240" w:lineRule="auto"/>
      <w:jc w:val="center"/>
      <w:rPr>
        <w:rFonts w:ascii="Calibri" w:eastAsia="Times New Roman" w:hAnsi="Calibri" w:cs="Times New Roman"/>
        <w:color w:val="auto"/>
        <w:sz w:val="20"/>
        <w:szCs w:val="20"/>
        <w:lang w:val="en-US" w:eastAsia="ja-JP"/>
      </w:rPr>
    </w:pPr>
  </w:p>
  <w:p w:rsidR="003D04AE" w:rsidRPr="003D04AE" w:rsidRDefault="003D04AE" w:rsidP="003D04AE">
    <w:pPr>
      <w:spacing w:after="0" w:line="240" w:lineRule="auto"/>
      <w:jc w:val="center"/>
      <w:rPr>
        <w:rFonts w:ascii="Calibri" w:eastAsia="Times New Roman" w:hAnsi="Calibri" w:cs="Times New Roman"/>
        <w:color w:val="auto"/>
        <w:sz w:val="16"/>
        <w:szCs w:val="20"/>
        <w:lang w:val="en-US" w:eastAsia="ja-JP"/>
      </w:rPr>
    </w:pPr>
    <w:r w:rsidRPr="003D04AE">
      <w:rPr>
        <w:rFonts w:ascii="Calibri" w:eastAsia="Times New Roman" w:hAnsi="Calibri" w:cs="Times New Roman"/>
        <w:color w:val="auto"/>
        <w:sz w:val="16"/>
        <w:szCs w:val="20"/>
        <w:lang w:val="en-US" w:eastAsia="ja-JP"/>
      </w:rPr>
      <w:t>http://modelodecurriculogratis.com.br</w:t>
    </w:r>
  </w:p>
  <w:p w:rsidR="003D04AE" w:rsidRDefault="003D04A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0964" w:rsidRDefault="00850964">
      <w:pPr>
        <w:spacing w:after="0" w:line="240" w:lineRule="auto"/>
      </w:pPr>
      <w:r>
        <w:separator/>
      </w:r>
    </w:p>
    <w:p w:rsidR="00850964" w:rsidRDefault="00850964"/>
  </w:footnote>
  <w:footnote w:type="continuationSeparator" w:id="0">
    <w:p w:rsidR="00850964" w:rsidRDefault="00850964">
      <w:pPr>
        <w:spacing w:after="0" w:line="240" w:lineRule="auto"/>
      </w:pPr>
      <w:r>
        <w:continuationSeparator/>
      </w:r>
    </w:p>
    <w:p w:rsidR="00850964" w:rsidRDefault="0085096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9EE0A1F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CE1E021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4367E5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B05C65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8EAE118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12AF59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5B298C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3D6F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65A66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09E617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25C0D5" w:themeColor="accent1"/>
      </w:rPr>
    </w:lvl>
  </w:abstractNum>
  <w:num w:numId="1">
    <w:abstractNumId w:val="9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41C"/>
    <w:rsid w:val="003767C1"/>
    <w:rsid w:val="003D04AE"/>
    <w:rsid w:val="00850964"/>
    <w:rsid w:val="00BB4E00"/>
    <w:rsid w:val="00DB241C"/>
    <w:rsid w:val="00E944D2"/>
    <w:rsid w:val="00FD0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EE4A1"/>
  <w15:chartTrackingRefBased/>
  <w15:docId w15:val="{2BE7BE15-8820-49D0-9686-8C9E3EBCB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color w:val="7F7F7F" w:themeColor="text1" w:themeTint="80"/>
        <w:sz w:val="22"/>
        <w:szCs w:val="22"/>
        <w:lang w:val="pt-PT" w:eastAsia="en-US" w:bidi="ar-SA"/>
      </w:rPr>
    </w:rPrDefault>
    <w:pPrDefault>
      <w:pPr>
        <w:spacing w:after="160" w:line="31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/>
    <w:lsdException w:name="heading 4" w:semiHidden="1" w:uiPriority="9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5" w:unhideWhenUsed="1" w:qFormat="1"/>
    <w:lsdException w:name="Signature" w:semiHidden="1" w:uiPriority="6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iPriority="4" w:unhideWhenUsed="1" w:qFormat="1"/>
    <w:lsdException w:name="Date" w:semiHidden="1" w:uiPriority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2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20" w:after="200" w:line="240" w:lineRule="auto"/>
      <w:outlineLvl w:val="0"/>
    </w:pPr>
    <w:rPr>
      <w:rFonts w:asciiTheme="majorHAnsi" w:eastAsiaTheme="majorEastAsia" w:hAnsiTheme="majorHAnsi" w:cstheme="majorBidi"/>
      <w:color w:val="151C3A" w:themeColor="text2"/>
      <w:sz w:val="3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80" w:after="0"/>
      <w:outlineLvl w:val="1"/>
    </w:pPr>
    <w:rPr>
      <w:rFonts w:asciiTheme="majorHAnsi" w:eastAsiaTheme="majorEastAsia" w:hAnsiTheme="majorHAnsi" w:cstheme="majorBidi"/>
      <w:color w:val="25C0D5" w:themeColor="accent1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pPr>
      <w:keepNext/>
      <w:keepLines/>
      <w:spacing w:after="200"/>
      <w:outlineLvl w:val="2"/>
    </w:pPr>
    <w:rPr>
      <w:rFonts w:asciiTheme="majorHAnsi" w:eastAsiaTheme="majorEastAsia" w:hAnsiTheme="majorHAnsi" w:cstheme="majorBidi"/>
      <w:color w:val="151C3A" w:themeColor="text2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151C3A" w:themeColor="text2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5C0D5" w:themeColor="accent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5C0D5" w:themeColor="accent1"/>
      <w:sz w:val="21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5C0D5" w:themeColor="accent1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151C3A" w:themeColor="text2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51C3A" w:themeColor="text2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Data">
    <w:name w:val="Date"/>
    <w:basedOn w:val="Normal"/>
    <w:next w:val="Normal"/>
    <w:link w:val="DataChar"/>
    <w:uiPriority w:val="1"/>
    <w:unhideWhenUsed/>
    <w:qFormat/>
    <w:pPr>
      <w:spacing w:before="720" w:after="280" w:line="240" w:lineRule="auto"/>
      <w:contextualSpacing/>
    </w:pPr>
    <w:rPr>
      <w:rFonts w:eastAsiaTheme="minorEastAsia"/>
      <w:b/>
      <w:bCs/>
      <w:szCs w:val="18"/>
    </w:rPr>
  </w:style>
  <w:style w:type="character" w:customStyle="1" w:styleId="DataChar">
    <w:name w:val="Data Char"/>
    <w:basedOn w:val="Fontepargpadro"/>
    <w:link w:val="Data"/>
    <w:uiPriority w:val="1"/>
    <w:rPr>
      <w:rFonts w:eastAsiaTheme="minorEastAsia"/>
      <w:b/>
      <w:bCs/>
      <w:szCs w:val="18"/>
    </w:rPr>
  </w:style>
  <w:style w:type="paragraph" w:styleId="Ttulo">
    <w:name w:val="Title"/>
    <w:basedOn w:val="Normal"/>
    <w:next w:val="InformaesdeContacto"/>
    <w:link w:val="TtuloChar"/>
    <w:qFormat/>
    <w:pPr>
      <w:spacing w:after="0" w:line="240" w:lineRule="auto"/>
      <w:contextualSpacing/>
    </w:pPr>
    <w:rPr>
      <w:rFonts w:asciiTheme="majorHAnsi" w:eastAsiaTheme="majorEastAsia" w:hAnsiTheme="majorHAnsi" w:cstheme="majorBidi"/>
      <w:b/>
      <w:color w:val="151C3A" w:themeColor="text2"/>
      <w:sz w:val="68"/>
      <w:szCs w:val="56"/>
    </w:rPr>
  </w:style>
  <w:style w:type="character" w:customStyle="1" w:styleId="TtuloChar">
    <w:name w:val="Título Char"/>
    <w:basedOn w:val="Fontepargpadro"/>
    <w:link w:val="Ttulo"/>
    <w:rPr>
      <w:rFonts w:asciiTheme="majorHAnsi" w:eastAsiaTheme="majorEastAsia" w:hAnsiTheme="majorHAnsi" w:cstheme="majorBidi"/>
      <w:b/>
      <w:color w:val="151C3A" w:themeColor="text2"/>
      <w:sz w:val="68"/>
      <w:szCs w:val="56"/>
    </w:rPr>
  </w:style>
  <w:style w:type="character" w:customStyle="1" w:styleId="Ttulo1Char">
    <w:name w:val="Título 1 Char"/>
    <w:basedOn w:val="Fontepargpadro"/>
    <w:link w:val="Ttulo1"/>
    <w:uiPriority w:val="9"/>
    <w:rPr>
      <w:rFonts w:asciiTheme="majorHAnsi" w:eastAsiaTheme="majorEastAsia" w:hAnsiTheme="majorHAnsi" w:cstheme="majorBidi"/>
      <w:color w:val="151C3A" w:themeColor="text2"/>
      <w:sz w:val="34"/>
      <w:szCs w:val="32"/>
    </w:rPr>
  </w:style>
  <w:style w:type="paragraph" w:styleId="Textoembloco">
    <w:name w:val="Block Text"/>
    <w:basedOn w:val="Normal"/>
    <w:uiPriority w:val="2"/>
    <w:semiHidden/>
    <w:unhideWhenUsed/>
    <w:rPr>
      <w:rFonts w:eastAsiaTheme="minorEastAsia"/>
      <w:iCs/>
      <w:sz w:val="30"/>
    </w:rPr>
  </w:style>
  <w:style w:type="paragraph" w:customStyle="1" w:styleId="InformaesdeContacto">
    <w:name w:val="Informações de Contacto"/>
    <w:basedOn w:val="Normal"/>
    <w:uiPriority w:val="1"/>
    <w:qFormat/>
    <w:pPr>
      <w:spacing w:before="160" w:after="680" w:line="240" w:lineRule="auto"/>
    </w:pPr>
    <w:rPr>
      <w:rFonts w:asciiTheme="majorHAnsi" w:hAnsiTheme="majorHAnsi"/>
      <w:color w:val="25C0D5" w:themeColor="accent1"/>
    </w:rPr>
  </w:style>
  <w:style w:type="character" w:customStyle="1" w:styleId="Ttulo2Char">
    <w:name w:val="Título 2 Char"/>
    <w:basedOn w:val="Fontepargpadro"/>
    <w:link w:val="Ttulo2"/>
    <w:uiPriority w:val="9"/>
    <w:rPr>
      <w:rFonts w:asciiTheme="majorHAnsi" w:eastAsiaTheme="majorEastAsia" w:hAnsiTheme="majorHAnsi" w:cstheme="majorBidi"/>
      <w:color w:val="25C0D5" w:themeColor="accent1"/>
      <w:szCs w:val="26"/>
    </w:rPr>
  </w:style>
  <w:style w:type="character" w:customStyle="1" w:styleId="Ttulo3Char">
    <w:name w:val="Título 3 Char"/>
    <w:basedOn w:val="Fontepargpadro"/>
    <w:link w:val="Ttulo3"/>
    <w:uiPriority w:val="9"/>
    <w:rPr>
      <w:rFonts w:asciiTheme="majorHAnsi" w:eastAsiaTheme="majorEastAsia" w:hAnsiTheme="majorHAnsi" w:cstheme="majorBidi"/>
      <w:color w:val="151C3A" w:themeColor="text2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Pr>
      <w:rFonts w:asciiTheme="majorHAnsi" w:eastAsiaTheme="majorEastAsia" w:hAnsiTheme="majorHAnsi" w:cstheme="majorBidi"/>
      <w:i/>
      <w:iCs/>
      <w:color w:val="151C3A" w:themeColor="text2"/>
    </w:rPr>
  </w:style>
  <w:style w:type="paragraph" w:customStyle="1" w:styleId="Endereo">
    <w:name w:val="Endereço"/>
    <w:basedOn w:val="Normal"/>
    <w:uiPriority w:val="2"/>
    <w:qFormat/>
    <w:pPr>
      <w:spacing w:after="280" w:line="336" w:lineRule="auto"/>
      <w:contextualSpacing/>
    </w:pPr>
    <w:rPr>
      <w:rFonts w:eastAsiaTheme="minorEastAsia"/>
      <w:szCs w:val="18"/>
    </w:rPr>
  </w:style>
  <w:style w:type="paragraph" w:styleId="Encerramento">
    <w:name w:val="Closing"/>
    <w:basedOn w:val="Normal"/>
    <w:next w:val="Assinatura"/>
    <w:link w:val="EncerramentoChar"/>
    <w:uiPriority w:val="5"/>
    <w:unhideWhenUsed/>
    <w:qFormat/>
    <w:pPr>
      <w:spacing w:before="720" w:after="0" w:line="240" w:lineRule="auto"/>
    </w:pPr>
    <w:rPr>
      <w:rFonts w:eastAsiaTheme="minorEastAsia"/>
      <w:b/>
      <w:bCs/>
      <w:szCs w:val="18"/>
    </w:rPr>
  </w:style>
  <w:style w:type="character" w:customStyle="1" w:styleId="EncerramentoChar">
    <w:name w:val="Encerramento Char"/>
    <w:basedOn w:val="Fontepargpadro"/>
    <w:link w:val="Encerramento"/>
    <w:uiPriority w:val="5"/>
    <w:rPr>
      <w:rFonts w:eastAsiaTheme="minorEastAsia"/>
      <w:b/>
      <w:bCs/>
      <w:szCs w:val="18"/>
    </w:rPr>
  </w:style>
  <w:style w:type="paragraph" w:styleId="Assinatura">
    <w:name w:val="Signature"/>
    <w:basedOn w:val="Normal"/>
    <w:next w:val="Normal"/>
    <w:link w:val="AssinaturaChar"/>
    <w:uiPriority w:val="6"/>
    <w:unhideWhenUsed/>
    <w:qFormat/>
    <w:pPr>
      <w:spacing w:before="1080" w:after="280" w:line="240" w:lineRule="auto"/>
      <w:contextualSpacing/>
    </w:pPr>
    <w:rPr>
      <w:rFonts w:eastAsiaTheme="minorEastAsia"/>
      <w:b/>
      <w:bCs/>
      <w:szCs w:val="18"/>
    </w:rPr>
  </w:style>
  <w:style w:type="character" w:customStyle="1" w:styleId="AssinaturaChar">
    <w:name w:val="Assinatura Char"/>
    <w:basedOn w:val="Fontepargpadro"/>
    <w:link w:val="Assinatura"/>
    <w:uiPriority w:val="6"/>
    <w:rPr>
      <w:rFonts w:eastAsiaTheme="minorEastAsia"/>
      <w:b/>
      <w:bCs/>
      <w:szCs w:val="18"/>
    </w:rPr>
  </w:style>
  <w:style w:type="paragraph" w:styleId="Saudao">
    <w:name w:val="Salutation"/>
    <w:basedOn w:val="Normal"/>
    <w:next w:val="Normal"/>
    <w:link w:val="SaudaoChar"/>
    <w:uiPriority w:val="4"/>
    <w:unhideWhenUsed/>
    <w:qFormat/>
    <w:pPr>
      <w:spacing w:before="800" w:after="180" w:line="240" w:lineRule="auto"/>
    </w:pPr>
    <w:rPr>
      <w:rFonts w:eastAsiaTheme="minorEastAsia"/>
      <w:b/>
      <w:bCs/>
      <w:szCs w:val="18"/>
    </w:rPr>
  </w:style>
  <w:style w:type="character" w:customStyle="1" w:styleId="SaudaoChar">
    <w:name w:val="Saudação Char"/>
    <w:basedOn w:val="Fontepargpadro"/>
    <w:link w:val="Saudao"/>
    <w:uiPriority w:val="4"/>
    <w:rPr>
      <w:rFonts w:eastAsiaTheme="minorEastAsia"/>
      <w:b/>
      <w:bCs/>
      <w:szCs w:val="18"/>
    </w:rPr>
  </w:style>
  <w:style w:type="paragraph" w:styleId="Rodap">
    <w:name w:val="footer"/>
    <w:basedOn w:val="Normal"/>
    <w:link w:val="RodapChar"/>
    <w:uiPriority w:val="99"/>
    <w:unhideWhenUsed/>
    <w:pPr>
      <w:spacing w:after="0" w:line="240" w:lineRule="auto"/>
    </w:pPr>
    <w:rPr>
      <w:color w:val="25C0D5" w:themeColor="accent1"/>
    </w:rPr>
  </w:style>
  <w:style w:type="character" w:customStyle="1" w:styleId="RodapChar">
    <w:name w:val="Rodapé Char"/>
    <w:basedOn w:val="Fontepargpadro"/>
    <w:link w:val="Rodap"/>
    <w:uiPriority w:val="99"/>
    <w:rPr>
      <w:color w:val="25C0D5" w:themeColor="accent1"/>
    </w:rPr>
  </w:style>
  <w:style w:type="paragraph" w:styleId="Cabealho">
    <w:name w:val="header"/>
    <w:basedOn w:val="Normal"/>
    <w:link w:val="CabealhoChar"/>
    <w:uiPriority w:val="99"/>
    <w:unhideWhenUsed/>
    <w:pPr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5Char">
    <w:name w:val="Título 5 Char"/>
    <w:basedOn w:val="Fontepargpadro"/>
    <w:link w:val="Ttulo5"/>
    <w:uiPriority w:val="9"/>
    <w:semiHidden/>
    <w:rPr>
      <w:rFonts w:asciiTheme="majorHAnsi" w:eastAsiaTheme="majorEastAsia" w:hAnsiTheme="majorHAnsi" w:cstheme="majorBidi"/>
      <w:color w:val="25C0D5" w:themeColor="accent1"/>
    </w:rPr>
  </w:style>
  <w:style w:type="character" w:customStyle="1" w:styleId="Ttulo6Char">
    <w:name w:val="Título 6 Char"/>
    <w:basedOn w:val="Fontepargpadro"/>
    <w:link w:val="Ttulo6"/>
    <w:uiPriority w:val="9"/>
    <w:semiHidden/>
    <w:rPr>
      <w:rFonts w:asciiTheme="majorHAnsi" w:eastAsiaTheme="majorEastAsia" w:hAnsiTheme="majorHAnsi" w:cstheme="majorBidi"/>
      <w:color w:val="25C0D5" w:themeColor="accent1"/>
      <w:sz w:val="21"/>
    </w:rPr>
  </w:style>
  <w:style w:type="character" w:customStyle="1" w:styleId="Ttulo7Char">
    <w:name w:val="Título 7 Char"/>
    <w:basedOn w:val="Fontepargpadro"/>
    <w:link w:val="Ttulo7"/>
    <w:uiPriority w:val="9"/>
    <w:semiHidden/>
    <w:rPr>
      <w:rFonts w:asciiTheme="majorHAnsi" w:eastAsiaTheme="majorEastAsia" w:hAnsiTheme="majorHAnsi" w:cstheme="majorBidi"/>
      <w:i/>
      <w:iCs/>
      <w:color w:val="25C0D5" w:themeColor="accent1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pPr>
      <w:spacing w:before="240" w:after="0" w:line="312" w:lineRule="auto"/>
      <w:outlineLvl w:val="9"/>
    </w:pPr>
    <w:rPr>
      <w:color w:val="25C0D5" w:themeColor="accent1"/>
      <w:sz w:val="32"/>
    </w:rPr>
  </w:style>
  <w:style w:type="character" w:customStyle="1" w:styleId="Ttulo8Char">
    <w:name w:val="Título 8 Char"/>
    <w:basedOn w:val="Fontepargpadro"/>
    <w:link w:val="Ttulo8"/>
    <w:uiPriority w:val="9"/>
    <w:semiHidden/>
    <w:rPr>
      <w:rFonts w:asciiTheme="majorHAnsi" w:eastAsiaTheme="majorEastAsia" w:hAnsiTheme="majorHAnsi" w:cstheme="majorBidi"/>
      <w:color w:val="151C3A" w:themeColor="text2"/>
      <w:sz w:val="21"/>
      <w:szCs w:val="21"/>
    </w:rPr>
  </w:style>
  <w:style w:type="character" w:customStyle="1" w:styleId="Ttulo9Char">
    <w:name w:val="Título 9 Char"/>
    <w:basedOn w:val="Fontepargpadro"/>
    <w:link w:val="Ttulo9"/>
    <w:uiPriority w:val="9"/>
    <w:semiHidden/>
    <w:rPr>
      <w:rFonts w:asciiTheme="majorHAnsi" w:eastAsiaTheme="majorEastAsia" w:hAnsiTheme="majorHAnsi" w:cstheme="majorBidi"/>
      <w:i/>
      <w:iCs/>
      <w:color w:val="151C3A" w:themeColor="text2"/>
      <w:sz w:val="21"/>
      <w:szCs w:val="21"/>
    </w:rPr>
  </w:style>
  <w:style w:type="character" w:styleId="Hyperlink">
    <w:name w:val="Hyperlink"/>
    <w:basedOn w:val="Fontepargpadro"/>
    <w:uiPriority w:val="99"/>
    <w:unhideWhenUsed/>
    <w:rsid w:val="003D04AE"/>
    <w:rPr>
      <w:color w:val="25C0D5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modelodecurriculogratis.com.b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Simple Resume Theme">
  <a:themeElements>
    <a:clrScheme name="Custom 2">
      <a:dk1>
        <a:sysClr val="windowText" lastClr="000000"/>
      </a:dk1>
      <a:lt1>
        <a:sysClr val="window" lastClr="FFFFFF"/>
      </a:lt1>
      <a:dk2>
        <a:srgbClr val="151C3A"/>
      </a:dk2>
      <a:lt2>
        <a:srgbClr val="FBFCEF"/>
      </a:lt2>
      <a:accent1>
        <a:srgbClr val="25C0D5"/>
      </a:accent1>
      <a:accent2>
        <a:srgbClr val="C8DA35"/>
      </a:accent2>
      <a:accent3>
        <a:srgbClr val="F16462"/>
      </a:accent3>
      <a:accent4>
        <a:srgbClr val="684A93"/>
      </a:accent4>
      <a:accent5>
        <a:srgbClr val="FF8451"/>
      </a:accent5>
      <a:accent6>
        <a:srgbClr val="7D6D52"/>
      </a:accent6>
      <a:hlink>
        <a:srgbClr val="25C0D5"/>
      </a:hlink>
      <a:folHlink>
        <a:srgbClr val="684A93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182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BRWORKS P LTDA LTDA</cp:lastModifiedBy>
  <cp:revision>11</cp:revision>
  <dcterms:created xsi:type="dcterms:W3CDTF">2014-04-15T23:54:00Z</dcterms:created>
  <dcterms:modified xsi:type="dcterms:W3CDTF">2018-01-31T14:04:00Z</dcterms:modified>
</cp:coreProperties>
</file>